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404-ПП/6773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6773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6102,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6102,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404-ПП/6773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13:29:51.599;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13:29:51.599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